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404-ПП/6716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6716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6056,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6056,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404-ПП/6716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13:17:55.849;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13:17:55.849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